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407-ПП/3880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3880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4584,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4584,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407-ПП/3880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16:38:21.747;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16:38:21.747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